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89405D" w14:textId="77777777" w:rsidR="00041286" w:rsidRDefault="003945CD">
      <w:pPr>
        <w:spacing w:before="240" w:after="240" w:line="240" w:lineRule="auto"/>
        <w:ind w:right="-607"/>
        <w:jc w:val="center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EDITAL Nº 0</w:t>
      </w:r>
      <w:r>
        <w:rPr>
          <w:rFonts w:ascii="Arial" w:eastAsia="Arial" w:hAnsi="Arial" w:cs="Arial"/>
          <w:b/>
          <w:bCs/>
          <w:sz w:val="20"/>
          <w:szCs w:val="20"/>
          <w:lang w:val="pt-BR"/>
        </w:rPr>
        <w:t>3</w:t>
      </w:r>
      <w:r>
        <w:rPr>
          <w:rFonts w:ascii="Arial" w:eastAsia="Arial" w:hAnsi="Arial" w:cs="Arial"/>
          <w:b/>
          <w:bCs/>
          <w:sz w:val="20"/>
          <w:szCs w:val="20"/>
        </w:rPr>
        <w:t>/2026</w:t>
      </w:r>
    </w:p>
    <w:p w14:paraId="747714DC" w14:textId="77777777" w:rsidR="00041286" w:rsidRDefault="003945CD">
      <w:pPr>
        <w:spacing w:before="240" w:after="240" w:line="240" w:lineRule="auto"/>
        <w:ind w:right="-607"/>
        <w:jc w:val="center"/>
        <w:rPr>
          <w:rFonts w:ascii="Arial" w:eastAsia="Arial" w:hAnsi="Arial" w:cs="Arial"/>
          <w:b/>
          <w:bCs/>
          <w:sz w:val="20"/>
          <w:szCs w:val="20"/>
          <w:lang w:val="pt-BR"/>
        </w:rPr>
      </w:pPr>
      <w:r>
        <w:rPr>
          <w:rFonts w:ascii="Arial" w:eastAsia="Arial" w:hAnsi="Arial" w:cs="Arial"/>
          <w:b/>
          <w:bCs/>
          <w:sz w:val="20"/>
          <w:szCs w:val="20"/>
          <w:lang w:val="pt-BR"/>
        </w:rPr>
        <w:t>Publicado no DOM DE 27 DE AGOSTO DE 2026</w:t>
      </w:r>
    </w:p>
    <w:p w14:paraId="17683D67" w14:textId="77777777" w:rsidR="00041286" w:rsidRDefault="003945CD">
      <w:pPr>
        <w:spacing w:before="240" w:after="240" w:line="240" w:lineRule="auto"/>
        <w:ind w:leftChars="-300" w:left="-660" w:right="-607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CHAMAMENTO PÚBLICO PARA SELEÇÃO DE EXPERIÊNCIAS E PRÁTICAS INSPIRADORAS DE ALFABETIZAÇÃO E LETRAMENTO DESENVOLVIDAS POR PROFISSIONAIS DA REDE PÚBLICA MUNICIPAL DE ENSINO DE SALVADOR</w:t>
      </w:r>
      <w:r>
        <w:rPr>
          <w:rFonts w:ascii="Arial" w:eastAsia="Arial" w:hAnsi="Arial" w:cs="Arial"/>
          <w:sz w:val="20"/>
          <w:szCs w:val="20"/>
          <w:lang w:val="pt-BR"/>
        </w:rPr>
        <w:t xml:space="preserve">: </w:t>
      </w:r>
      <w:r>
        <w:rPr>
          <w:rFonts w:ascii="Arial" w:eastAsia="Arial" w:hAnsi="Arial" w:cs="Arial"/>
          <w:sz w:val="20"/>
          <w:szCs w:val="20"/>
        </w:rPr>
        <w:t xml:space="preserve">E-book de </w:t>
      </w:r>
      <w:r>
        <w:rPr>
          <w:rFonts w:ascii="Arial" w:eastAsia="Arial" w:hAnsi="Arial" w:cs="Arial"/>
          <w:sz w:val="20"/>
          <w:szCs w:val="20"/>
        </w:rPr>
        <w:t>Experiências e Práticas Inspiradoras de Alfabetização e Letramento da Rede Pública Municipal de Ensino de Salvador.</w:t>
      </w:r>
    </w:p>
    <w:p w14:paraId="1508471A" w14:textId="77777777" w:rsidR="00041286" w:rsidRDefault="00041286">
      <w:pPr>
        <w:spacing w:after="0"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799C6A23" w14:textId="77777777" w:rsidR="00041286" w:rsidRDefault="00041286">
      <w:pPr>
        <w:spacing w:after="0"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00A0BBAD" w14:textId="77777777" w:rsidR="00041286" w:rsidRDefault="003945CD">
      <w:pPr>
        <w:spacing w:after="0" w:line="240" w:lineRule="auto"/>
        <w:ind w:left="-566" w:right="-692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ANEXO II</w:t>
      </w:r>
    </w:p>
    <w:p w14:paraId="314C922C" w14:textId="77777777" w:rsidR="00041286" w:rsidRDefault="003945CD">
      <w:pPr>
        <w:spacing w:after="0" w:line="240" w:lineRule="auto"/>
        <w:ind w:left="-566" w:right="-692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FICHA DE INSCRIÇÃO</w:t>
      </w:r>
    </w:p>
    <w:p w14:paraId="61906FE9" w14:textId="77777777" w:rsidR="00041286" w:rsidRDefault="003945CD">
      <w:pPr>
        <w:spacing w:after="0" w:line="240" w:lineRule="auto"/>
        <w:ind w:right="-692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br/>
      </w:r>
    </w:p>
    <w:tbl>
      <w:tblPr>
        <w:tblStyle w:val="Style16"/>
        <w:tblW w:w="9781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781"/>
      </w:tblGrid>
      <w:tr w:rsidR="00041286" w14:paraId="211B041D" w14:textId="77777777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221F63" w14:textId="77777777" w:rsidR="00041286" w:rsidRDefault="003945CD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IDENTIFICAÇÃO DA UNIDADE DE ENSINO</w:t>
            </w:r>
          </w:p>
        </w:tc>
      </w:tr>
      <w:tr w:rsidR="00041286" w14:paraId="68809319" w14:textId="77777777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799CC9" w14:textId="77777777" w:rsidR="00041286" w:rsidRDefault="003945CD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Nome da Unidade Escolar: </w:t>
            </w:r>
          </w:p>
        </w:tc>
      </w:tr>
      <w:tr w:rsidR="00041286" w14:paraId="11806186" w14:textId="77777777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981C3F" w14:textId="77777777" w:rsidR="00041286" w:rsidRDefault="003945CD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Código INEP: </w:t>
            </w:r>
          </w:p>
        </w:tc>
      </w:tr>
      <w:tr w:rsidR="00041286" w14:paraId="3A4807DB" w14:textId="77777777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A13D8" w14:textId="77777777" w:rsidR="00041286" w:rsidRDefault="003945CD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</w:rPr>
              <w:t>Endereço:</w:t>
            </w:r>
          </w:p>
        </w:tc>
      </w:tr>
      <w:tr w:rsidR="00041286" w14:paraId="6A6BFD1F" w14:textId="77777777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6233D9" w14:textId="77777777" w:rsidR="00041286" w:rsidRDefault="003945CD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Bairro:                                                               CEP: </w:t>
            </w:r>
          </w:p>
        </w:tc>
      </w:tr>
      <w:tr w:rsidR="00041286" w14:paraId="188754B3" w14:textId="77777777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DA80AD" w14:textId="77777777" w:rsidR="00041286" w:rsidRDefault="003945CD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Telefone Institucional: </w:t>
            </w:r>
          </w:p>
        </w:tc>
      </w:tr>
      <w:tr w:rsidR="00041286" w14:paraId="31FA569E" w14:textId="77777777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C9276E" w14:textId="77777777" w:rsidR="00041286" w:rsidRDefault="003945CD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E-mail Institucional: </w:t>
            </w:r>
          </w:p>
        </w:tc>
      </w:tr>
      <w:tr w:rsidR="00041286" w14:paraId="19B32664" w14:textId="77777777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D9B2F4" w14:textId="77777777" w:rsidR="00041286" w:rsidRDefault="003945CD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Diretor(a): </w:t>
            </w:r>
          </w:p>
        </w:tc>
      </w:tr>
      <w:tr w:rsidR="00041286" w14:paraId="5C160C0E" w14:textId="77777777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D4859A" w14:textId="77777777" w:rsidR="00041286" w:rsidRDefault="003945CD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Vice-diretor(a): </w:t>
            </w:r>
          </w:p>
        </w:tc>
      </w:tr>
      <w:tr w:rsidR="00041286" w14:paraId="346735B6" w14:textId="77777777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D96E3E" w14:textId="77777777" w:rsidR="00041286" w:rsidRDefault="003945CD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Gerência Regional: </w:t>
            </w:r>
          </w:p>
        </w:tc>
      </w:tr>
    </w:tbl>
    <w:p w14:paraId="76846440" w14:textId="77777777" w:rsidR="00041286" w:rsidRDefault="00041286">
      <w:pPr>
        <w:spacing w:after="0" w:line="240" w:lineRule="auto"/>
        <w:rPr>
          <w:rFonts w:ascii="Arial" w:eastAsia="Arial" w:hAnsi="Arial" w:cs="Arial"/>
          <w:b/>
          <w:bCs/>
          <w:sz w:val="24"/>
          <w:szCs w:val="24"/>
        </w:rPr>
      </w:pPr>
    </w:p>
    <w:tbl>
      <w:tblPr>
        <w:tblStyle w:val="Style17"/>
        <w:tblW w:w="9781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781"/>
      </w:tblGrid>
      <w:tr w:rsidR="00041286" w14:paraId="333EC194" w14:textId="77777777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06E2FC" w14:textId="77777777" w:rsidR="00041286" w:rsidRDefault="003945CD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IDENTIFICAÇÃO DO(A) AUTOR(A)</w:t>
            </w:r>
          </w:p>
        </w:tc>
      </w:tr>
      <w:tr w:rsidR="00041286" w14:paraId="36BBE1BC" w14:textId="77777777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95110D" w14:textId="77777777" w:rsidR="00041286" w:rsidRDefault="003945CD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</w:rPr>
              <w:t>Nome Completo:</w:t>
            </w:r>
          </w:p>
        </w:tc>
      </w:tr>
      <w:tr w:rsidR="00041286" w14:paraId="1DA345B5" w14:textId="77777777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CFC41C" w14:textId="77777777" w:rsidR="00041286" w:rsidRDefault="003945CD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Matrícula: </w:t>
            </w:r>
          </w:p>
        </w:tc>
      </w:tr>
      <w:tr w:rsidR="00041286" w14:paraId="2F6875EC" w14:textId="77777777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B5FAEF" w14:textId="77777777" w:rsidR="00041286" w:rsidRDefault="003945CD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</w:rPr>
              <w:t>Função:</w:t>
            </w:r>
          </w:p>
        </w:tc>
      </w:tr>
      <w:tr w:rsidR="00041286" w14:paraId="42FCB631" w14:textId="77777777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80A311" w14:textId="77777777" w:rsidR="00041286" w:rsidRDefault="003945CD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( ) </w:t>
            </w:r>
            <w:r>
              <w:rPr>
                <w:rFonts w:ascii="Arial" w:eastAsia="Arial" w:hAnsi="Arial" w:cs="Arial"/>
                <w:color w:val="000000"/>
              </w:rPr>
              <w:t>Professor(a)</w:t>
            </w:r>
          </w:p>
        </w:tc>
      </w:tr>
      <w:tr w:rsidR="00041286" w14:paraId="647EC446" w14:textId="77777777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E648AB" w14:textId="77777777" w:rsidR="00041286" w:rsidRDefault="003945CD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</w:rPr>
              <w:t>( ) Coordenador(a) Pedagógico(a)</w:t>
            </w:r>
          </w:p>
        </w:tc>
      </w:tr>
      <w:tr w:rsidR="00041286" w14:paraId="295AA6D2" w14:textId="77777777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3CB0E1" w14:textId="77777777" w:rsidR="00041286" w:rsidRDefault="003945CD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</w:rPr>
              <w:t>( ) Diretor(a)</w:t>
            </w:r>
          </w:p>
        </w:tc>
      </w:tr>
      <w:tr w:rsidR="00041286" w14:paraId="47AE21BD" w14:textId="77777777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BE7C2A" w14:textId="77777777" w:rsidR="00041286" w:rsidRDefault="003945CD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</w:rPr>
              <w:t>( ) Vice-diretor(a)</w:t>
            </w:r>
          </w:p>
        </w:tc>
      </w:tr>
      <w:tr w:rsidR="00041286" w14:paraId="081CC2EC" w14:textId="77777777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511843" w14:textId="77777777" w:rsidR="00041286" w:rsidRDefault="003945CD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</w:rPr>
              <w:t>Telefone:</w:t>
            </w:r>
          </w:p>
        </w:tc>
      </w:tr>
      <w:tr w:rsidR="00041286" w14:paraId="741EFC76" w14:textId="77777777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6E7F85" w14:textId="77777777" w:rsidR="00041286" w:rsidRDefault="003945CD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E-mail: </w:t>
            </w:r>
          </w:p>
        </w:tc>
      </w:tr>
      <w:tr w:rsidR="00041286" w14:paraId="1219441A" w14:textId="77777777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C83154" w14:textId="77777777" w:rsidR="00041286" w:rsidRDefault="003945CD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IDENTIFICAÇÃO DO(A) SEGUNDO(A) AUTOR(A) (SE HOUVER)</w:t>
            </w:r>
          </w:p>
        </w:tc>
      </w:tr>
      <w:tr w:rsidR="00041286" w14:paraId="0098227D" w14:textId="77777777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565217" w14:textId="77777777" w:rsidR="00041286" w:rsidRDefault="003945CD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</w:rPr>
              <w:t>Nome Completo:</w:t>
            </w:r>
          </w:p>
        </w:tc>
      </w:tr>
      <w:tr w:rsidR="00041286" w14:paraId="440D9A13" w14:textId="77777777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6FB8B3" w14:textId="77777777" w:rsidR="00041286" w:rsidRDefault="003945CD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Matrícula: </w:t>
            </w:r>
          </w:p>
        </w:tc>
      </w:tr>
      <w:tr w:rsidR="00041286" w14:paraId="20BAA074" w14:textId="77777777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DC912F" w14:textId="77777777" w:rsidR="00041286" w:rsidRDefault="003945CD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</w:rPr>
              <w:t>Função:</w:t>
            </w:r>
          </w:p>
        </w:tc>
      </w:tr>
      <w:tr w:rsidR="00041286" w14:paraId="46FD1E64" w14:textId="77777777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AA3697" w14:textId="77777777" w:rsidR="00041286" w:rsidRDefault="003945CD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</w:rPr>
              <w:t>( ) Professor(a)</w:t>
            </w:r>
          </w:p>
        </w:tc>
      </w:tr>
      <w:tr w:rsidR="00041286" w14:paraId="117DCA53" w14:textId="77777777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83AC81" w14:textId="77777777" w:rsidR="00041286" w:rsidRDefault="003945CD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( ) Coordenador(a) </w:t>
            </w:r>
            <w:r>
              <w:rPr>
                <w:rFonts w:ascii="Arial" w:eastAsia="Arial" w:hAnsi="Arial" w:cs="Arial"/>
                <w:color w:val="000000"/>
              </w:rPr>
              <w:t>Pedagógico(a)</w:t>
            </w:r>
          </w:p>
        </w:tc>
      </w:tr>
      <w:tr w:rsidR="00041286" w14:paraId="00E7E5F0" w14:textId="77777777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C79690" w14:textId="77777777" w:rsidR="00041286" w:rsidRDefault="003945CD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</w:rPr>
              <w:t>( ) Diretor(a)</w:t>
            </w:r>
          </w:p>
        </w:tc>
      </w:tr>
      <w:tr w:rsidR="00041286" w14:paraId="788A6D91" w14:textId="77777777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6CD093" w14:textId="77777777" w:rsidR="00041286" w:rsidRDefault="003945CD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</w:rPr>
              <w:t>( ) Vice-diretor(a)</w:t>
            </w:r>
          </w:p>
        </w:tc>
      </w:tr>
      <w:tr w:rsidR="00041286" w14:paraId="49A1C446" w14:textId="77777777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9A5AFE" w14:textId="77777777" w:rsidR="00041286" w:rsidRDefault="003945CD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</w:rPr>
              <w:t>Telefone:</w:t>
            </w:r>
          </w:p>
        </w:tc>
      </w:tr>
      <w:tr w:rsidR="00041286" w14:paraId="640D1DE8" w14:textId="77777777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F390F6" w14:textId="77777777" w:rsidR="00041286" w:rsidRDefault="003945CD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E-mail: </w:t>
            </w:r>
          </w:p>
        </w:tc>
      </w:tr>
      <w:tr w:rsidR="00041286" w14:paraId="7143AB5B" w14:textId="77777777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4146BD" w14:textId="77777777" w:rsidR="00041286" w:rsidRDefault="003945CD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lastRenderedPageBreak/>
              <w:t>IDENTIFICAÇÃO DO(A) COAUTOR(A) (SE HOUVER)</w:t>
            </w:r>
          </w:p>
        </w:tc>
      </w:tr>
      <w:tr w:rsidR="00041286" w14:paraId="5E5C6CD9" w14:textId="77777777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11B513" w14:textId="77777777" w:rsidR="00041286" w:rsidRDefault="003945CD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</w:rPr>
              <w:t>Nome Completo:</w:t>
            </w:r>
          </w:p>
        </w:tc>
      </w:tr>
      <w:tr w:rsidR="00041286" w14:paraId="1D52A51D" w14:textId="77777777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C89D99" w14:textId="77777777" w:rsidR="00041286" w:rsidRDefault="003945CD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Matrícula: </w:t>
            </w:r>
          </w:p>
        </w:tc>
      </w:tr>
      <w:tr w:rsidR="00041286" w14:paraId="2152D8DF" w14:textId="77777777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951BA9" w14:textId="77777777" w:rsidR="00041286" w:rsidRDefault="003945CD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</w:rPr>
              <w:t>Função:</w:t>
            </w:r>
          </w:p>
        </w:tc>
      </w:tr>
      <w:tr w:rsidR="00041286" w14:paraId="4F25A797" w14:textId="77777777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569884" w14:textId="77777777" w:rsidR="00041286" w:rsidRDefault="003945CD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</w:rPr>
              <w:t>( ) Professor(a)</w:t>
            </w:r>
          </w:p>
        </w:tc>
      </w:tr>
      <w:tr w:rsidR="00041286" w14:paraId="45836085" w14:textId="77777777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9B2911" w14:textId="77777777" w:rsidR="00041286" w:rsidRDefault="003945CD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</w:rPr>
              <w:t>( ) Coordenador(a) Pedagógico(a)</w:t>
            </w:r>
          </w:p>
        </w:tc>
      </w:tr>
      <w:tr w:rsidR="00041286" w14:paraId="053EDD61" w14:textId="77777777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1AA528" w14:textId="77777777" w:rsidR="00041286" w:rsidRDefault="003945CD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</w:rPr>
              <w:t>( ) Diretor(a)</w:t>
            </w:r>
          </w:p>
        </w:tc>
      </w:tr>
      <w:tr w:rsidR="00041286" w14:paraId="6B1D3C45" w14:textId="77777777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BF90A7" w14:textId="77777777" w:rsidR="00041286" w:rsidRDefault="003945CD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( ) </w:t>
            </w:r>
            <w:r>
              <w:rPr>
                <w:rFonts w:ascii="Arial" w:eastAsia="Arial" w:hAnsi="Arial" w:cs="Arial"/>
                <w:color w:val="000000"/>
              </w:rPr>
              <w:t>Vice-diretor(a)</w:t>
            </w:r>
          </w:p>
        </w:tc>
      </w:tr>
      <w:tr w:rsidR="00041286" w14:paraId="58BC8DDA" w14:textId="77777777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9E0898" w14:textId="77777777" w:rsidR="00041286" w:rsidRDefault="003945CD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</w:rPr>
              <w:t>Telefone:</w:t>
            </w:r>
          </w:p>
        </w:tc>
      </w:tr>
      <w:tr w:rsidR="00041286" w14:paraId="51D7B5A7" w14:textId="77777777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9ACDD8" w14:textId="77777777" w:rsidR="00041286" w:rsidRDefault="003945CD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E-mail: </w:t>
            </w:r>
          </w:p>
        </w:tc>
      </w:tr>
    </w:tbl>
    <w:p w14:paraId="5B60ADDE" w14:textId="77777777" w:rsidR="00041286" w:rsidRDefault="00041286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tbl>
      <w:tblPr>
        <w:tblStyle w:val="Style18"/>
        <w:tblW w:w="9781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781"/>
      </w:tblGrid>
      <w:tr w:rsidR="00041286" w14:paraId="095095E8" w14:textId="77777777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B1490" w14:textId="77777777" w:rsidR="00041286" w:rsidRDefault="003945CD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5. DADOS DA EXPERIÊNCIA</w:t>
            </w:r>
          </w:p>
        </w:tc>
      </w:tr>
      <w:tr w:rsidR="00041286" w14:paraId="021E47B8" w14:textId="77777777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93A498" w14:textId="77777777" w:rsidR="00041286" w:rsidRDefault="003945CD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Título da Experiência: </w:t>
            </w:r>
          </w:p>
        </w:tc>
      </w:tr>
      <w:tr w:rsidR="00041286" w14:paraId="7066476D" w14:textId="77777777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B211EB" w14:textId="77777777" w:rsidR="00041286" w:rsidRDefault="003945CD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</w:rPr>
              <w:t>Etapa:</w:t>
            </w:r>
          </w:p>
        </w:tc>
      </w:tr>
      <w:tr w:rsidR="00041286" w14:paraId="099A9C20" w14:textId="77777777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F1663" w14:textId="77777777" w:rsidR="00041286" w:rsidRDefault="003945CD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</w:rPr>
              <w:t>( ) Educação Infantil – G4</w:t>
            </w:r>
          </w:p>
        </w:tc>
      </w:tr>
      <w:tr w:rsidR="00041286" w14:paraId="1C607B6C" w14:textId="77777777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642808" w14:textId="77777777" w:rsidR="00041286" w:rsidRDefault="003945CD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</w:rPr>
              <w:t>( ) Educação Infantil – G5</w:t>
            </w:r>
          </w:p>
        </w:tc>
      </w:tr>
      <w:tr w:rsidR="00041286" w14:paraId="08038ACC" w14:textId="77777777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6BA0C5" w14:textId="77777777" w:rsidR="00041286" w:rsidRDefault="003945CD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</w:rPr>
              <w:t>( ) 1º Ano</w:t>
            </w:r>
          </w:p>
        </w:tc>
      </w:tr>
      <w:tr w:rsidR="00041286" w14:paraId="460A3CE9" w14:textId="77777777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F076CD" w14:textId="77777777" w:rsidR="00041286" w:rsidRDefault="003945CD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</w:rPr>
              <w:t>( ) 2º Ano</w:t>
            </w:r>
          </w:p>
        </w:tc>
      </w:tr>
      <w:tr w:rsidR="00041286" w14:paraId="63F20AB1" w14:textId="77777777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CF9774" w14:textId="77777777" w:rsidR="00041286" w:rsidRDefault="003945CD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</w:rPr>
              <w:t>( ) 3º Ano</w:t>
            </w:r>
          </w:p>
        </w:tc>
      </w:tr>
      <w:tr w:rsidR="00041286" w14:paraId="710910E0" w14:textId="77777777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910210" w14:textId="77777777" w:rsidR="00041286" w:rsidRDefault="003945CD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</w:rPr>
              <w:t>( ) 4º Ano</w:t>
            </w:r>
          </w:p>
        </w:tc>
      </w:tr>
      <w:tr w:rsidR="00041286" w14:paraId="460E161A" w14:textId="77777777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D96541" w14:textId="77777777" w:rsidR="00041286" w:rsidRDefault="003945CD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</w:rPr>
              <w:t>( ) 5º Ano</w:t>
            </w:r>
          </w:p>
        </w:tc>
      </w:tr>
      <w:tr w:rsidR="00041286" w14:paraId="3C3F1D6D" w14:textId="77777777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72B2B9" w14:textId="77777777" w:rsidR="00041286" w:rsidRDefault="003945CD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</w:rPr>
              <w:t>Turno:</w:t>
            </w:r>
          </w:p>
        </w:tc>
      </w:tr>
      <w:tr w:rsidR="00041286" w14:paraId="536EC96F" w14:textId="77777777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58BD9B" w14:textId="77777777" w:rsidR="00041286" w:rsidRDefault="003945CD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</w:rPr>
              <w:t>( ) Matutino</w:t>
            </w:r>
          </w:p>
        </w:tc>
      </w:tr>
      <w:tr w:rsidR="00041286" w14:paraId="1BE1F3C8" w14:textId="77777777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329744" w14:textId="77777777" w:rsidR="00041286" w:rsidRDefault="003945CD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( ) </w:t>
            </w:r>
            <w:r>
              <w:rPr>
                <w:rFonts w:ascii="Arial" w:eastAsia="Arial" w:hAnsi="Arial" w:cs="Arial"/>
                <w:color w:val="000000"/>
              </w:rPr>
              <w:t>Vespertino</w:t>
            </w:r>
          </w:p>
        </w:tc>
      </w:tr>
      <w:tr w:rsidR="00041286" w14:paraId="52A0FD3C" w14:textId="77777777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51FE99" w14:textId="77777777" w:rsidR="00041286" w:rsidRDefault="003945CD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</w:rPr>
              <w:t>( ) Integral</w:t>
            </w:r>
          </w:p>
        </w:tc>
      </w:tr>
      <w:tr w:rsidR="00041286" w14:paraId="315B7A4A" w14:textId="77777777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1FD5D8" w14:textId="77777777" w:rsidR="00041286" w:rsidRDefault="003945CD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</w:rPr>
              <w:t>Eixo Temático:</w:t>
            </w:r>
          </w:p>
        </w:tc>
      </w:tr>
      <w:tr w:rsidR="00041286" w14:paraId="4E01002B" w14:textId="77777777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6F32EA" w14:textId="77777777" w:rsidR="00041286" w:rsidRDefault="003945CD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</w:rPr>
              <w:t>( ) Gestão Escolar e Gestão da Aprendizagem</w:t>
            </w:r>
          </w:p>
        </w:tc>
      </w:tr>
      <w:tr w:rsidR="00041286" w14:paraId="480EF66E" w14:textId="77777777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703E33" w14:textId="77777777" w:rsidR="00041286" w:rsidRDefault="003945CD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</w:rPr>
              <w:t>( ) Projetos Pedagógicos Estruturados</w:t>
            </w:r>
          </w:p>
        </w:tc>
      </w:tr>
      <w:tr w:rsidR="00041286" w14:paraId="78D17103" w14:textId="77777777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10B3E1" w14:textId="77777777" w:rsidR="00041286" w:rsidRDefault="003945CD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</w:rPr>
              <w:t>( ) Aulas Criativas ou Sequências Didáticas Inovadoras</w:t>
            </w:r>
          </w:p>
        </w:tc>
      </w:tr>
      <w:tr w:rsidR="00041286" w14:paraId="393C4259" w14:textId="77777777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E97BBA" w14:textId="77777777" w:rsidR="00041286" w:rsidRDefault="003945CD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( ) Estratégias de Acompanhamento e Monitoramento da </w:t>
            </w:r>
            <w:r>
              <w:rPr>
                <w:rFonts w:ascii="Arial" w:eastAsia="Arial" w:hAnsi="Arial" w:cs="Arial"/>
                <w:color w:val="000000"/>
              </w:rPr>
              <w:t>Alfabetização</w:t>
            </w:r>
          </w:p>
        </w:tc>
      </w:tr>
      <w:tr w:rsidR="00041286" w14:paraId="7EF4EBDB" w14:textId="77777777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CA1783" w14:textId="77777777" w:rsidR="00041286" w:rsidRDefault="003945CD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</w:rPr>
              <w:t>( ) Ações Interdisciplinares com Impacto na Alfabetização</w:t>
            </w:r>
          </w:p>
        </w:tc>
      </w:tr>
      <w:tr w:rsidR="00041286" w14:paraId="1B1C6BF9" w14:textId="77777777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0926A6" w14:textId="77777777" w:rsidR="00041286" w:rsidRDefault="003945CD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</w:rPr>
              <w:t>( ) Metodologias Transformadoras para Recomposição das Aprendizagens</w:t>
            </w:r>
          </w:p>
        </w:tc>
      </w:tr>
      <w:tr w:rsidR="00041286" w14:paraId="04EE3C0A" w14:textId="77777777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66F5BE" w14:textId="77777777" w:rsidR="00041286" w:rsidRDefault="003945CD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</w:rPr>
              <w:t>Quantidade de estudantes envolvidos</w:t>
            </w:r>
          </w:p>
        </w:tc>
      </w:tr>
      <w:tr w:rsidR="00041286" w14:paraId="104A052A" w14:textId="77777777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820015" w14:textId="77777777" w:rsidR="00041286" w:rsidRDefault="003945CD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(   ) Declaro que li e concordo com todas as disposições deste Edital</w:t>
            </w:r>
          </w:p>
        </w:tc>
      </w:tr>
      <w:tr w:rsidR="00041286" w14:paraId="70F929C8" w14:textId="77777777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B4E671" w14:textId="77777777" w:rsidR="00041286" w:rsidRDefault="003945CD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</w:rPr>
              <w:t>Local e Data:</w:t>
            </w:r>
          </w:p>
        </w:tc>
      </w:tr>
      <w:tr w:rsidR="00041286" w14:paraId="15472ECB" w14:textId="77777777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C4C85C" w14:textId="77777777" w:rsidR="00041286" w:rsidRDefault="003945CD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Assinatura: </w:t>
            </w:r>
          </w:p>
        </w:tc>
      </w:tr>
    </w:tbl>
    <w:p w14:paraId="66DACC27" w14:textId="77777777" w:rsidR="00041286" w:rsidRDefault="00041286">
      <w:pPr>
        <w:spacing w:after="0" w:line="240" w:lineRule="auto"/>
        <w:jc w:val="center"/>
        <w:rPr>
          <w:rFonts w:ascii="Arial" w:eastAsia="Arial" w:hAnsi="Arial" w:cs="Arial"/>
          <w:b/>
          <w:bCs/>
        </w:rPr>
      </w:pPr>
    </w:p>
    <w:p w14:paraId="72D6ED06" w14:textId="77777777" w:rsidR="00041286" w:rsidRDefault="00041286">
      <w:pPr>
        <w:spacing w:after="0" w:line="240" w:lineRule="auto"/>
        <w:jc w:val="center"/>
        <w:rPr>
          <w:rFonts w:ascii="Arial" w:eastAsia="Arial" w:hAnsi="Arial" w:cs="Arial"/>
          <w:b/>
          <w:bCs/>
        </w:rPr>
      </w:pPr>
    </w:p>
    <w:p w14:paraId="3A4FFEDC" w14:textId="77777777" w:rsidR="00041286" w:rsidRDefault="00041286">
      <w:pPr>
        <w:spacing w:after="0" w:line="240" w:lineRule="auto"/>
        <w:jc w:val="center"/>
        <w:rPr>
          <w:rFonts w:ascii="Arial" w:eastAsia="Arial" w:hAnsi="Arial" w:cs="Arial"/>
          <w:b/>
          <w:bCs/>
        </w:rPr>
      </w:pPr>
    </w:p>
    <w:p w14:paraId="29F1052E" w14:textId="77777777" w:rsidR="00041286" w:rsidRDefault="00041286">
      <w:pPr>
        <w:spacing w:after="0" w:line="240" w:lineRule="auto"/>
        <w:jc w:val="center"/>
        <w:rPr>
          <w:rFonts w:ascii="Arial" w:eastAsia="Arial" w:hAnsi="Arial" w:cs="Arial"/>
          <w:b/>
          <w:bCs/>
        </w:rPr>
      </w:pPr>
    </w:p>
    <w:p w14:paraId="1E608596" w14:textId="77777777" w:rsidR="00041286" w:rsidRDefault="00041286">
      <w:pPr>
        <w:spacing w:after="0" w:line="240" w:lineRule="auto"/>
        <w:jc w:val="center"/>
        <w:rPr>
          <w:rFonts w:ascii="Arial" w:eastAsia="Arial" w:hAnsi="Arial" w:cs="Arial"/>
          <w:b/>
          <w:bCs/>
        </w:rPr>
      </w:pPr>
    </w:p>
    <w:p w14:paraId="77F19717" w14:textId="77777777" w:rsidR="00041286" w:rsidRDefault="00041286">
      <w:pPr>
        <w:spacing w:after="0" w:line="240" w:lineRule="auto"/>
        <w:jc w:val="center"/>
        <w:rPr>
          <w:rFonts w:ascii="Arial" w:eastAsia="Arial" w:hAnsi="Arial" w:cs="Arial"/>
          <w:b/>
          <w:bCs/>
        </w:rPr>
      </w:pPr>
    </w:p>
    <w:p w14:paraId="0A3E5820" w14:textId="77777777" w:rsidR="00041286" w:rsidRDefault="00041286">
      <w:pPr>
        <w:spacing w:after="0" w:line="240" w:lineRule="auto"/>
        <w:jc w:val="center"/>
        <w:rPr>
          <w:rFonts w:ascii="Arial" w:eastAsia="Arial" w:hAnsi="Arial" w:cs="Arial"/>
          <w:b/>
          <w:bCs/>
        </w:rPr>
      </w:pPr>
    </w:p>
    <w:p w14:paraId="14C78664" w14:textId="77777777" w:rsidR="00041286" w:rsidRDefault="00041286">
      <w:pPr>
        <w:spacing w:after="0" w:line="240" w:lineRule="auto"/>
        <w:jc w:val="center"/>
        <w:rPr>
          <w:rFonts w:ascii="Arial" w:eastAsia="Arial" w:hAnsi="Arial" w:cs="Arial"/>
          <w:b/>
          <w:bCs/>
        </w:rPr>
      </w:pPr>
    </w:p>
    <w:p w14:paraId="457B57BC" w14:textId="77777777" w:rsidR="00041286" w:rsidRDefault="00041286">
      <w:pPr>
        <w:spacing w:after="0" w:line="240" w:lineRule="auto"/>
        <w:jc w:val="center"/>
        <w:rPr>
          <w:rFonts w:ascii="Arial" w:eastAsia="Arial" w:hAnsi="Arial" w:cs="Arial"/>
          <w:b/>
          <w:bCs/>
        </w:rPr>
      </w:pPr>
    </w:p>
    <w:p w14:paraId="27E1A3FC" w14:textId="77777777" w:rsidR="00041286" w:rsidRDefault="00041286">
      <w:pPr>
        <w:spacing w:after="0" w:line="240" w:lineRule="auto"/>
        <w:jc w:val="center"/>
        <w:rPr>
          <w:rFonts w:ascii="Arial" w:eastAsia="Arial" w:hAnsi="Arial" w:cs="Arial"/>
          <w:b/>
          <w:bCs/>
        </w:rPr>
      </w:pPr>
    </w:p>
    <w:p w14:paraId="165CC87A" w14:textId="77777777" w:rsidR="00041286" w:rsidRDefault="00041286">
      <w:pPr>
        <w:spacing w:after="0" w:line="240" w:lineRule="auto"/>
        <w:jc w:val="center"/>
        <w:rPr>
          <w:rFonts w:ascii="Arial" w:eastAsia="Arial" w:hAnsi="Arial" w:cs="Arial"/>
          <w:b/>
          <w:bCs/>
        </w:rPr>
      </w:pPr>
    </w:p>
    <w:p w14:paraId="0083A034" w14:textId="77777777" w:rsidR="00041286" w:rsidRDefault="00041286">
      <w:pPr>
        <w:spacing w:after="0" w:line="240" w:lineRule="auto"/>
        <w:jc w:val="center"/>
        <w:rPr>
          <w:rFonts w:ascii="Arial" w:eastAsia="Arial" w:hAnsi="Arial" w:cs="Arial"/>
          <w:b/>
          <w:bCs/>
        </w:rPr>
      </w:pPr>
    </w:p>
    <w:p w14:paraId="54A5A0FD" w14:textId="77777777" w:rsidR="00041286" w:rsidRDefault="00041286"/>
    <w:sectPr w:rsidR="00041286">
      <w:headerReference w:type="default" r:id="rId7"/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01C809" w14:textId="77777777" w:rsidR="003945CD" w:rsidRDefault="003945CD">
      <w:pPr>
        <w:spacing w:line="240" w:lineRule="auto"/>
      </w:pPr>
      <w:r>
        <w:separator/>
      </w:r>
    </w:p>
  </w:endnote>
  <w:endnote w:type="continuationSeparator" w:id="0">
    <w:p w14:paraId="653200F1" w14:textId="77777777" w:rsidR="003945CD" w:rsidRDefault="003945C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SimSun"/>
    <w:charset w:val="86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6056BD" w14:textId="77777777" w:rsidR="003945CD" w:rsidRDefault="003945CD">
      <w:pPr>
        <w:spacing w:after="0"/>
      </w:pPr>
      <w:r>
        <w:separator/>
      </w:r>
    </w:p>
  </w:footnote>
  <w:footnote w:type="continuationSeparator" w:id="0">
    <w:p w14:paraId="6B8660D6" w14:textId="77777777" w:rsidR="003945CD" w:rsidRDefault="003945C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60968D" w14:textId="77777777" w:rsidR="00041286" w:rsidRDefault="003945CD">
    <w:pPr>
      <w:pStyle w:val="Cabealho"/>
      <w:jc w:val="center"/>
    </w:pPr>
    <w:r>
      <w:rPr>
        <w:rFonts w:ascii="Calibri" w:eastAsia="SimSun" w:hAnsi="Calibri" w:cs="Calibri"/>
        <w:noProof/>
        <w:color w:val="000000"/>
      </w:rPr>
      <w:drawing>
        <wp:inline distT="0" distB="0" distL="114300" distR="114300" wp14:anchorId="5C7340AA" wp14:editId="4C84B457">
          <wp:extent cx="4591050" cy="1339215"/>
          <wp:effectExtent l="0" t="0" r="11430" b="1905"/>
          <wp:docPr id="1" name="Imagem 1" descr="IMG_2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IMG_256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91050" cy="1339215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F205925"/>
    <w:multiLevelType w:val="multilevel"/>
    <w:tmpl w:val="BF205925"/>
    <w:lvl w:ilvl="0"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CF092B84"/>
    <w:multiLevelType w:val="multilevel"/>
    <w:tmpl w:val="CF092B84"/>
    <w:lvl w:ilvl="0"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0053208E"/>
    <w:multiLevelType w:val="multilevel"/>
    <w:tmpl w:val="005320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59ADCABA"/>
    <w:multiLevelType w:val="multilevel"/>
    <w:tmpl w:val="59ADCABA"/>
    <w:lvl w:ilvl="0"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08"/>
  <w:hyphenationZone w:val="425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23746C65"/>
    <w:rsid w:val="00041286"/>
    <w:rsid w:val="003945CD"/>
    <w:rsid w:val="00DC254D"/>
    <w:rsid w:val="0A207D37"/>
    <w:rsid w:val="1D1415C5"/>
    <w:rsid w:val="23746C65"/>
    <w:rsid w:val="68806076"/>
    <w:rsid w:val="6A764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3E2739"/>
  <w15:docId w15:val="{0999EFA3-F795-4BFC-8CC4-FEC80037A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160" w:line="259" w:lineRule="auto"/>
    </w:pPr>
    <w:rPr>
      <w:rFonts w:ascii="Aptos" w:eastAsia="Aptos" w:hAnsi="Aptos" w:cs="Aptos"/>
      <w:sz w:val="22"/>
      <w:szCs w:val="22"/>
      <w:lang w:val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table" w:customStyle="1" w:styleId="Style15">
    <w:name w:val="_Style 15"/>
    <w:basedOn w:val="TableNormal"/>
    <w:qFormat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TableNormal">
    <w:name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16">
    <w:name w:val="_Style 16"/>
    <w:basedOn w:val="TableNormal"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7">
    <w:name w:val="_Style 17"/>
    <w:basedOn w:val="TableNormal"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8">
    <w:name w:val="_Style 18"/>
    <w:basedOn w:val="TableNormal"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9">
    <w:name w:val="_Style 19"/>
    <w:basedOn w:val="TableNormal"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20">
    <w:name w:val="_Style 20"/>
    <w:basedOn w:val="TableNormal"/>
    <w:qFormat/>
    <w:tblPr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308</Words>
  <Characters>1664</Characters>
  <Application>Microsoft Office Word</Application>
  <DocSecurity>0</DocSecurity>
  <Lines>13</Lines>
  <Paragraphs>3</Paragraphs>
  <ScaleCrop>false</ScaleCrop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misiasousa</dc:creator>
  <cp:lastModifiedBy>deborasantos4@educacaosalvador.net</cp:lastModifiedBy>
  <cp:revision>2</cp:revision>
  <dcterms:created xsi:type="dcterms:W3CDTF">2026-09-04T14:01:00Z</dcterms:created>
  <dcterms:modified xsi:type="dcterms:W3CDTF">2026-09-04T14:01:00Z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1046-12.2.0.21931</vt:lpwstr>
  </property>
  <property fmtid="{D5CDD505-2E9C-101B-9397-08002B2CF9AE}" pid="3" name="ICV">
    <vt:lpwstr>9F04A3D1503A4DF09047E5A905DF43A8_13</vt:lpwstr>
  </property>
</Properties>
</file>